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7D309A3B" w:rsidR="00843FF6" w:rsidRPr="002C2820" w:rsidRDefault="00DC2D91" w:rsidP="002C2820">
      <w:pPr>
        <w:pStyle w:val="Heading1"/>
        <w:rPr>
          <w:sz w:val="32"/>
          <w:szCs w:val="24"/>
        </w:rPr>
      </w:pPr>
      <w:r w:rsidRPr="002C2820">
        <w:rPr>
          <w:sz w:val="32"/>
          <w:szCs w:val="24"/>
        </w:rPr>
        <w:t>CODE@BURGAS 202</w:t>
      </w:r>
      <w:r w:rsidR="006A5427" w:rsidRPr="002C2820">
        <w:rPr>
          <w:sz w:val="32"/>
          <w:szCs w:val="24"/>
        </w:rPr>
        <w:t xml:space="preserve">4, ГРУПА </w:t>
      </w:r>
      <w:r w:rsidR="00BC0CA6" w:rsidRPr="002C2820">
        <w:rPr>
          <w:sz w:val="32"/>
          <w:szCs w:val="24"/>
        </w:rPr>
        <w:t>B</w:t>
      </w:r>
      <w:r w:rsidR="006A5427" w:rsidRPr="002C2820">
        <w:rPr>
          <w:sz w:val="32"/>
          <w:szCs w:val="24"/>
        </w:rPr>
        <w:t xml:space="preserve">, ЗАДАЧА </w:t>
      </w:r>
      <w:r w:rsidR="004D0074">
        <w:rPr>
          <w:sz w:val="32"/>
          <w:szCs w:val="24"/>
        </w:rPr>
        <w:t>B</w:t>
      </w:r>
      <w:r w:rsidR="006A5427" w:rsidRPr="002C2820">
        <w:rPr>
          <w:sz w:val="32"/>
          <w:szCs w:val="24"/>
        </w:rPr>
        <w:t xml:space="preserve">. </w:t>
      </w:r>
      <w:r w:rsidR="004D0074" w:rsidRPr="004D0074">
        <w:rPr>
          <w:sz w:val="32"/>
          <w:szCs w:val="24"/>
        </w:rPr>
        <w:t>ПАРТИЯТА НА ПИНГВИНИТE</w:t>
      </w:r>
    </w:p>
    <w:p w14:paraId="31EA44CA" w14:textId="77777777" w:rsidR="006C2903" w:rsidRDefault="006C2903" w:rsidP="00BF0422">
      <w:pPr>
        <w:jc w:val="both"/>
      </w:pPr>
      <w:proofErr w:type="spellStart"/>
      <w:r>
        <w:t>Пингвините</w:t>
      </w:r>
      <w:proofErr w:type="spellEnd"/>
      <w:r>
        <w:t xml:space="preserve"> </w:t>
      </w:r>
      <w:proofErr w:type="spellStart"/>
      <w:r>
        <w:t>обичат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играят</w:t>
      </w:r>
      <w:proofErr w:type="spellEnd"/>
      <w:r>
        <w:t xml:space="preserve"> </w:t>
      </w:r>
      <w:proofErr w:type="spellStart"/>
      <w:r>
        <w:t>игри</w:t>
      </w:r>
      <w:proofErr w:type="spellEnd"/>
      <w:r>
        <w:t xml:space="preserve"> и </w:t>
      </w:r>
      <w:proofErr w:type="spellStart"/>
      <w:r>
        <w:t>решиха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организират</w:t>
      </w:r>
      <w:proofErr w:type="spellEnd"/>
      <w:r>
        <w:t xml:space="preserve"> </w:t>
      </w:r>
      <w:proofErr w:type="spellStart"/>
      <w:r>
        <w:t>голяма</w:t>
      </w:r>
      <w:proofErr w:type="spellEnd"/>
      <w:r>
        <w:t xml:space="preserve"> </w:t>
      </w:r>
      <w:proofErr w:type="spellStart"/>
      <w:r>
        <w:t>партия</w:t>
      </w:r>
      <w:proofErr w:type="spellEnd"/>
      <w:r>
        <w:t xml:space="preserve">.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пингвин</w:t>
      </w:r>
      <w:proofErr w:type="spellEnd"/>
      <w:r>
        <w:t xml:space="preserve"> </w:t>
      </w:r>
      <w:proofErr w:type="spellStart"/>
      <w:r>
        <w:t>пристига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партията</w:t>
      </w:r>
      <w:proofErr w:type="spellEnd"/>
      <w:r>
        <w:t xml:space="preserve"> с </w:t>
      </w:r>
      <w:proofErr w:type="spellStart"/>
      <w:r>
        <w:t>определен</w:t>
      </w:r>
      <w:proofErr w:type="spellEnd"/>
      <w:r>
        <w:t xml:space="preserve">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риби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е </w:t>
      </w:r>
      <w:proofErr w:type="spellStart"/>
      <w:r>
        <w:t>уловил</w:t>
      </w:r>
      <w:proofErr w:type="spellEnd"/>
      <w:r>
        <w:t xml:space="preserve">. </w:t>
      </w:r>
      <w:proofErr w:type="spellStart"/>
      <w:r>
        <w:t>Пингвините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много</w:t>
      </w:r>
      <w:proofErr w:type="spellEnd"/>
      <w:r>
        <w:t xml:space="preserve"> </w:t>
      </w:r>
      <w:proofErr w:type="spellStart"/>
      <w:r>
        <w:t>големи</w:t>
      </w:r>
      <w:proofErr w:type="spellEnd"/>
      <w:r>
        <w:t xml:space="preserve"> </w:t>
      </w:r>
      <w:proofErr w:type="spellStart"/>
      <w:r>
        <w:t>фенове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състезания</w:t>
      </w:r>
      <w:proofErr w:type="spellEnd"/>
      <w:r>
        <w:t xml:space="preserve"> и </w:t>
      </w:r>
      <w:proofErr w:type="spellStart"/>
      <w:r>
        <w:t>решиха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направят</w:t>
      </w:r>
      <w:proofErr w:type="spellEnd"/>
      <w:r>
        <w:t xml:space="preserve"> </w:t>
      </w:r>
      <w:proofErr w:type="spellStart"/>
      <w:r>
        <w:t>едно</w:t>
      </w:r>
      <w:proofErr w:type="spellEnd"/>
      <w:r>
        <w:t xml:space="preserve">: </w:t>
      </w:r>
      <w:proofErr w:type="spellStart"/>
      <w:r>
        <w:t>пингвинът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успее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събере</w:t>
      </w:r>
      <w:proofErr w:type="spellEnd"/>
      <w:r>
        <w:t xml:space="preserve"> </w:t>
      </w:r>
      <w:proofErr w:type="spellStart"/>
      <w:r>
        <w:t>най-голямата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риби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съседи</w:t>
      </w:r>
      <w:proofErr w:type="spellEnd"/>
      <w:r>
        <w:t xml:space="preserve">,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коронован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"</w:t>
      </w:r>
      <w:proofErr w:type="spellStart"/>
      <w:r>
        <w:t>Краля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партията</w:t>
      </w:r>
      <w:proofErr w:type="spellEnd"/>
      <w:r>
        <w:t>".</w:t>
      </w:r>
    </w:p>
    <w:p w14:paraId="035DDA92" w14:textId="77777777" w:rsidR="006C2903" w:rsidRDefault="006C2903" w:rsidP="00BF0422">
      <w:pPr>
        <w:jc w:val="both"/>
      </w:pPr>
      <w:proofErr w:type="spellStart"/>
      <w:r>
        <w:t>Вашата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напишете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помага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пингвините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определят</w:t>
      </w:r>
      <w:proofErr w:type="spellEnd"/>
      <w:r>
        <w:t xml:space="preserve"> </w:t>
      </w:r>
      <w:proofErr w:type="spellStart"/>
      <w:r>
        <w:t>кой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"</w:t>
      </w:r>
      <w:proofErr w:type="spellStart"/>
      <w:r>
        <w:t>Краля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партията</w:t>
      </w:r>
      <w:proofErr w:type="spellEnd"/>
      <w:r>
        <w:t xml:space="preserve">". </w:t>
      </w:r>
      <w:proofErr w:type="spellStart"/>
      <w:r>
        <w:t>Вие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намерите</w:t>
      </w:r>
      <w:proofErr w:type="spellEnd"/>
      <w:r>
        <w:t xml:space="preserve"> </w:t>
      </w:r>
      <w:proofErr w:type="spellStart"/>
      <w:r>
        <w:t>максималната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получена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редица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числа</w:t>
      </w:r>
      <w:proofErr w:type="spellEnd"/>
      <w:r>
        <w:t xml:space="preserve">, </w:t>
      </w:r>
      <w:proofErr w:type="spellStart"/>
      <w:r>
        <w:t>където</w:t>
      </w:r>
      <w:proofErr w:type="spellEnd"/>
      <w:r>
        <w:t xml:space="preserve"> </w:t>
      </w:r>
      <w:proofErr w:type="spellStart"/>
      <w:r>
        <w:t>никое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съсед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другото</w:t>
      </w:r>
      <w:proofErr w:type="spellEnd"/>
      <w:r>
        <w:t>.</w:t>
      </w:r>
    </w:p>
    <w:p w14:paraId="4296B6B5" w14:textId="77777777" w:rsidR="006C2903" w:rsidRDefault="006C2903" w:rsidP="006C2903">
      <w:pPr>
        <w:pStyle w:val="Heading2"/>
      </w:pPr>
      <w:proofErr w:type="spellStart"/>
      <w:r>
        <w:t>Вход</w:t>
      </w:r>
      <w:proofErr w:type="spellEnd"/>
    </w:p>
    <w:p w14:paraId="2AEC02EA" w14:textId="32B6D96A" w:rsidR="006C2903" w:rsidRDefault="006C2903" w:rsidP="006C2903">
      <w:proofErr w:type="spellStart"/>
      <w:r>
        <w:t>На</w:t>
      </w:r>
      <w:proofErr w:type="spellEnd"/>
      <w:r>
        <w:t xml:space="preserve"> </w:t>
      </w:r>
      <w:proofErr w:type="spellStart"/>
      <w:r>
        <w:t>първия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получите</w:t>
      </w:r>
      <w:proofErr w:type="spellEnd"/>
      <w:r>
        <w:t xml:space="preserve">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цяло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N (1 ≤ N ≤ 10</w:t>
      </w:r>
      <w:r w:rsidRPr="00CE4286">
        <w:rPr>
          <w:vertAlign w:val="superscript"/>
        </w:rPr>
        <w:t>5</w:t>
      </w:r>
      <w:r>
        <w:t xml:space="preserve">) - </w:t>
      </w:r>
      <w:proofErr w:type="spellStart"/>
      <w:r>
        <w:t>броят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пингвините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партията</w:t>
      </w:r>
      <w:proofErr w:type="spellEnd"/>
      <w:r>
        <w:t>.</w:t>
      </w:r>
    </w:p>
    <w:p w14:paraId="3B389796" w14:textId="77777777" w:rsidR="006C2903" w:rsidRDefault="006C2903" w:rsidP="006C2903">
      <w:proofErr w:type="spellStart"/>
      <w:r>
        <w:t>На</w:t>
      </w:r>
      <w:proofErr w:type="spellEnd"/>
      <w:r>
        <w:t xml:space="preserve"> </w:t>
      </w:r>
      <w:proofErr w:type="spellStart"/>
      <w:r>
        <w:t>втория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получите</w:t>
      </w:r>
      <w:proofErr w:type="spellEnd"/>
      <w:r>
        <w:t xml:space="preserve"> N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 xml:space="preserve"> </w:t>
      </w:r>
      <w:proofErr w:type="spellStart"/>
      <w:r>
        <w:t>числа</w:t>
      </w:r>
      <w:proofErr w:type="spellEnd"/>
      <w:r>
        <w:t xml:space="preserve">, </w:t>
      </w:r>
      <w:proofErr w:type="spellStart"/>
      <w:r>
        <w:t>разделени</w:t>
      </w:r>
      <w:proofErr w:type="spellEnd"/>
      <w:r>
        <w:t xml:space="preserve"> с </w:t>
      </w:r>
      <w:proofErr w:type="spellStart"/>
      <w:r>
        <w:t>интервал</w:t>
      </w:r>
      <w:proofErr w:type="spellEnd"/>
      <w:r>
        <w:t xml:space="preserve"> - </w:t>
      </w:r>
      <w:proofErr w:type="spellStart"/>
      <w:r>
        <w:t>броят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рибите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пингвин</w:t>
      </w:r>
      <w:proofErr w:type="spellEnd"/>
      <w:r>
        <w:t xml:space="preserve"> е </w:t>
      </w:r>
      <w:proofErr w:type="spellStart"/>
      <w:r>
        <w:t>донесъл</w:t>
      </w:r>
      <w:proofErr w:type="spellEnd"/>
      <w:r>
        <w:t>.</w:t>
      </w:r>
    </w:p>
    <w:p w14:paraId="051C2166" w14:textId="77777777" w:rsidR="006C2903" w:rsidRDefault="006C2903" w:rsidP="006C2903">
      <w:pPr>
        <w:pStyle w:val="Heading2"/>
      </w:pPr>
      <w:proofErr w:type="spellStart"/>
      <w:r>
        <w:t>Изход</w:t>
      </w:r>
      <w:proofErr w:type="spellEnd"/>
    </w:p>
    <w:p w14:paraId="2339F99C" w14:textId="77777777" w:rsidR="006C2903" w:rsidRDefault="006C2903" w:rsidP="006C2903">
      <w:proofErr w:type="spellStart"/>
      <w:r>
        <w:t>Изведете</w:t>
      </w:r>
      <w:proofErr w:type="spellEnd"/>
      <w:r>
        <w:t xml:space="preserve">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- </w:t>
      </w:r>
      <w:proofErr w:type="spellStart"/>
      <w:r>
        <w:t>максималната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риби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събрана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пингвините</w:t>
      </w:r>
      <w:proofErr w:type="spellEnd"/>
      <w:r>
        <w:t>.</w:t>
      </w:r>
    </w:p>
    <w:p w14:paraId="0E514A8D" w14:textId="6B9F1EC7" w:rsidR="006C2903" w:rsidRPr="006C2903" w:rsidRDefault="006C2903" w:rsidP="006C2903">
      <w:pPr>
        <w:pStyle w:val="Heading2"/>
        <w:rPr>
          <w:lang w:val="bg-BG"/>
        </w:rPr>
      </w:pPr>
      <w:r>
        <w:rPr>
          <w:lang w:val="bg-BG"/>
        </w:rPr>
        <w:t>Примерен в</w:t>
      </w:r>
      <w:proofErr w:type="spellStart"/>
      <w:r>
        <w:t>ход</w:t>
      </w:r>
      <w:proofErr w:type="spellEnd"/>
    </w:p>
    <w:p w14:paraId="5FA5AB76" w14:textId="77777777" w:rsidR="006C2903" w:rsidRDefault="006C2903" w:rsidP="006C2903">
      <w:pPr>
        <w:spacing w:after="0"/>
      </w:pPr>
      <w:r>
        <w:t>8</w:t>
      </w:r>
    </w:p>
    <w:p w14:paraId="71AFAD19" w14:textId="77777777" w:rsidR="006C2903" w:rsidRDefault="006C2903" w:rsidP="006C2903">
      <w:r>
        <w:t>1 2 3 4 5 6 7 8</w:t>
      </w:r>
    </w:p>
    <w:p w14:paraId="7B90931C" w14:textId="162732CC" w:rsidR="006C2903" w:rsidRPr="006C2903" w:rsidRDefault="006C2903" w:rsidP="006C2903">
      <w:pPr>
        <w:pStyle w:val="Heading2"/>
        <w:rPr>
          <w:lang w:val="bg-BG"/>
        </w:rPr>
      </w:pPr>
      <w:r>
        <w:rPr>
          <w:lang w:val="bg-BG"/>
        </w:rPr>
        <w:t>Примерен и</w:t>
      </w:r>
      <w:proofErr w:type="spellStart"/>
      <w:r>
        <w:t>зход</w:t>
      </w:r>
      <w:proofErr w:type="spellEnd"/>
    </w:p>
    <w:p w14:paraId="712DB0C6" w14:textId="7468A343" w:rsidR="00843FF6" w:rsidRPr="002269BA" w:rsidRDefault="006C2903" w:rsidP="006C2903">
      <w:r>
        <w:t>20</w:t>
      </w:r>
    </w:p>
    <w:sectPr w:rsidR="00843FF6" w:rsidRPr="002269BA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A1F90" w14:textId="77777777" w:rsidR="009E6AE7" w:rsidRDefault="009E6AE7">
      <w:pPr>
        <w:spacing w:after="0" w:line="240" w:lineRule="auto"/>
      </w:pPr>
      <w:r>
        <w:separator/>
      </w:r>
    </w:p>
  </w:endnote>
  <w:endnote w:type="continuationSeparator" w:id="0">
    <w:p w14:paraId="3ADCFE15" w14:textId="77777777" w:rsidR="009E6AE7" w:rsidRDefault="009E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B3D41" w14:textId="77777777" w:rsidR="009E6AE7" w:rsidRDefault="009E6AE7">
      <w:pPr>
        <w:spacing w:after="0" w:line="240" w:lineRule="auto"/>
      </w:pPr>
      <w:r>
        <w:separator/>
      </w:r>
    </w:p>
  </w:footnote>
  <w:footnote w:type="continuationSeparator" w:id="0">
    <w:p w14:paraId="05AC49EA" w14:textId="77777777" w:rsidR="009E6AE7" w:rsidRDefault="009E6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6E19"/>
    <w:rsid w:val="00086F12"/>
    <w:rsid w:val="00090B05"/>
    <w:rsid w:val="000A097D"/>
    <w:rsid w:val="000A2889"/>
    <w:rsid w:val="000B4BF8"/>
    <w:rsid w:val="000D1825"/>
    <w:rsid w:val="000D7349"/>
    <w:rsid w:val="000E4056"/>
    <w:rsid w:val="000E5789"/>
    <w:rsid w:val="000E70A9"/>
    <w:rsid w:val="000F2898"/>
    <w:rsid w:val="0010288F"/>
    <w:rsid w:val="00115663"/>
    <w:rsid w:val="00123859"/>
    <w:rsid w:val="00152920"/>
    <w:rsid w:val="001536FE"/>
    <w:rsid w:val="00157215"/>
    <w:rsid w:val="001601EE"/>
    <w:rsid w:val="0016275D"/>
    <w:rsid w:val="00180DFA"/>
    <w:rsid w:val="00182CB0"/>
    <w:rsid w:val="001870B2"/>
    <w:rsid w:val="0019340F"/>
    <w:rsid w:val="001F45CB"/>
    <w:rsid w:val="001F4BBA"/>
    <w:rsid w:val="001F51D7"/>
    <w:rsid w:val="00213EAB"/>
    <w:rsid w:val="00215D1D"/>
    <w:rsid w:val="00224451"/>
    <w:rsid w:val="002269BA"/>
    <w:rsid w:val="00233A73"/>
    <w:rsid w:val="002469AE"/>
    <w:rsid w:val="002716E6"/>
    <w:rsid w:val="002812CE"/>
    <w:rsid w:val="00284AAA"/>
    <w:rsid w:val="002A69C0"/>
    <w:rsid w:val="002C282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96C86"/>
    <w:rsid w:val="003A0FC4"/>
    <w:rsid w:val="003B2F49"/>
    <w:rsid w:val="003B6EC5"/>
    <w:rsid w:val="003D58BA"/>
    <w:rsid w:val="003E585D"/>
    <w:rsid w:val="003F67B7"/>
    <w:rsid w:val="003F7C02"/>
    <w:rsid w:val="00422A2D"/>
    <w:rsid w:val="00431277"/>
    <w:rsid w:val="00437DB3"/>
    <w:rsid w:val="00441D68"/>
    <w:rsid w:val="00445692"/>
    <w:rsid w:val="00455BF4"/>
    <w:rsid w:val="00462B54"/>
    <w:rsid w:val="00484FFC"/>
    <w:rsid w:val="004C15B6"/>
    <w:rsid w:val="004C595E"/>
    <w:rsid w:val="004D0074"/>
    <w:rsid w:val="005073D0"/>
    <w:rsid w:val="005168D9"/>
    <w:rsid w:val="00535A9A"/>
    <w:rsid w:val="00543DA3"/>
    <w:rsid w:val="005440BA"/>
    <w:rsid w:val="00552F1A"/>
    <w:rsid w:val="00576382"/>
    <w:rsid w:val="00590FAC"/>
    <w:rsid w:val="005B3248"/>
    <w:rsid w:val="0060109A"/>
    <w:rsid w:val="00620729"/>
    <w:rsid w:val="0064337B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2903"/>
    <w:rsid w:val="006C6CA9"/>
    <w:rsid w:val="006F0367"/>
    <w:rsid w:val="006F2C26"/>
    <w:rsid w:val="0075061C"/>
    <w:rsid w:val="00763FB8"/>
    <w:rsid w:val="0076657F"/>
    <w:rsid w:val="007816F9"/>
    <w:rsid w:val="0078655E"/>
    <w:rsid w:val="007C4A68"/>
    <w:rsid w:val="007C4A97"/>
    <w:rsid w:val="007D22A3"/>
    <w:rsid w:val="007E0D6E"/>
    <w:rsid w:val="007E3A99"/>
    <w:rsid w:val="00843FF6"/>
    <w:rsid w:val="008479F1"/>
    <w:rsid w:val="00862E9C"/>
    <w:rsid w:val="008658F6"/>
    <w:rsid w:val="00892E9B"/>
    <w:rsid w:val="008945AC"/>
    <w:rsid w:val="008D04CF"/>
    <w:rsid w:val="008D7849"/>
    <w:rsid w:val="008E3123"/>
    <w:rsid w:val="00902C50"/>
    <w:rsid w:val="00921BBB"/>
    <w:rsid w:val="009439AA"/>
    <w:rsid w:val="00957928"/>
    <w:rsid w:val="00963B90"/>
    <w:rsid w:val="009871CF"/>
    <w:rsid w:val="00990A54"/>
    <w:rsid w:val="009B0757"/>
    <w:rsid w:val="009C773F"/>
    <w:rsid w:val="009E6AE7"/>
    <w:rsid w:val="00A05413"/>
    <w:rsid w:val="00A05B27"/>
    <w:rsid w:val="00A2113E"/>
    <w:rsid w:val="00A36890"/>
    <w:rsid w:val="00A40FF3"/>
    <w:rsid w:val="00A45E55"/>
    <w:rsid w:val="00A802E7"/>
    <w:rsid w:val="00A95A70"/>
    <w:rsid w:val="00AF378A"/>
    <w:rsid w:val="00AF5D69"/>
    <w:rsid w:val="00B22EC4"/>
    <w:rsid w:val="00B54EAE"/>
    <w:rsid w:val="00B552FE"/>
    <w:rsid w:val="00B60464"/>
    <w:rsid w:val="00B62B9B"/>
    <w:rsid w:val="00B77CCC"/>
    <w:rsid w:val="00BA5A05"/>
    <w:rsid w:val="00BC06ED"/>
    <w:rsid w:val="00BC0CA6"/>
    <w:rsid w:val="00BC7B95"/>
    <w:rsid w:val="00BD4D1C"/>
    <w:rsid w:val="00BD6BBA"/>
    <w:rsid w:val="00BF0422"/>
    <w:rsid w:val="00BF296A"/>
    <w:rsid w:val="00C01BF5"/>
    <w:rsid w:val="00C12960"/>
    <w:rsid w:val="00C13D46"/>
    <w:rsid w:val="00C53531"/>
    <w:rsid w:val="00C916B7"/>
    <w:rsid w:val="00C947E4"/>
    <w:rsid w:val="00CA088F"/>
    <w:rsid w:val="00CB32E0"/>
    <w:rsid w:val="00CE2CAB"/>
    <w:rsid w:val="00CE4286"/>
    <w:rsid w:val="00CF317E"/>
    <w:rsid w:val="00D02998"/>
    <w:rsid w:val="00D36316"/>
    <w:rsid w:val="00D56B72"/>
    <w:rsid w:val="00D60FAC"/>
    <w:rsid w:val="00D61D58"/>
    <w:rsid w:val="00D626E4"/>
    <w:rsid w:val="00D84716"/>
    <w:rsid w:val="00D904CD"/>
    <w:rsid w:val="00DC2D91"/>
    <w:rsid w:val="00DE3E34"/>
    <w:rsid w:val="00DE66C0"/>
    <w:rsid w:val="00DF04A9"/>
    <w:rsid w:val="00E041D6"/>
    <w:rsid w:val="00E24B7F"/>
    <w:rsid w:val="00E32718"/>
    <w:rsid w:val="00E71405"/>
    <w:rsid w:val="00E768A0"/>
    <w:rsid w:val="00E802A8"/>
    <w:rsid w:val="00EC1D9C"/>
    <w:rsid w:val="00EC46FA"/>
    <w:rsid w:val="00ED5B5C"/>
    <w:rsid w:val="00F03DB0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82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47</cp:revision>
  <cp:lastPrinted>2024-05-20T10:25:00Z</cp:lastPrinted>
  <dcterms:created xsi:type="dcterms:W3CDTF">2024-03-12T12:05:00Z</dcterms:created>
  <dcterms:modified xsi:type="dcterms:W3CDTF">2024-05-20T10:27:00Z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