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740D33ED" w:rsidR="00843FF6" w:rsidRPr="003E22F5" w:rsidRDefault="00DC2D91" w:rsidP="002C2820">
      <w:pPr>
        <w:pStyle w:val="Heading1"/>
        <w:rPr>
          <w:sz w:val="32"/>
          <w:szCs w:val="24"/>
          <w:lang w:val="bg-BG"/>
        </w:rPr>
      </w:pPr>
      <w:r w:rsidRPr="002C2820">
        <w:rPr>
          <w:sz w:val="32"/>
          <w:szCs w:val="24"/>
        </w:rPr>
        <w:t>CODE@BURGAS 202</w:t>
      </w:r>
      <w:r w:rsidR="006A5427" w:rsidRPr="002C2820">
        <w:rPr>
          <w:sz w:val="32"/>
          <w:szCs w:val="24"/>
        </w:rPr>
        <w:t xml:space="preserve">4, ГРУПА </w:t>
      </w:r>
      <w:r w:rsidR="00BC0CA6" w:rsidRPr="002C2820">
        <w:rPr>
          <w:sz w:val="32"/>
          <w:szCs w:val="24"/>
        </w:rPr>
        <w:t>B</w:t>
      </w:r>
      <w:r w:rsidR="006A5427" w:rsidRPr="002C2820">
        <w:rPr>
          <w:sz w:val="32"/>
          <w:szCs w:val="24"/>
        </w:rPr>
        <w:t xml:space="preserve">, ЗАДАЧА </w:t>
      </w:r>
      <w:r w:rsidR="00695950" w:rsidRPr="002C2820">
        <w:rPr>
          <w:sz w:val="32"/>
          <w:szCs w:val="24"/>
        </w:rPr>
        <w:t>A</w:t>
      </w:r>
      <w:r w:rsidR="006A5427" w:rsidRPr="002C2820">
        <w:rPr>
          <w:sz w:val="32"/>
          <w:szCs w:val="24"/>
        </w:rPr>
        <w:t xml:space="preserve">. </w:t>
      </w:r>
      <w:r w:rsidR="003E22F5">
        <w:rPr>
          <w:sz w:val="32"/>
          <w:szCs w:val="24"/>
          <w:lang w:val="bg-BG"/>
        </w:rPr>
        <w:t>ЕГИПЕДСКИ ДРОБИ</w:t>
      </w:r>
    </w:p>
    <w:p w14:paraId="001D84BB" w14:textId="05424651" w:rsidR="00A43C91" w:rsidRDefault="00A43C91" w:rsidP="002C2820">
      <w:pPr>
        <w:rPr>
          <w:lang w:val="bg-BG"/>
        </w:rPr>
      </w:pPr>
      <w:r>
        <w:rPr>
          <w:lang w:val="bg-BG"/>
        </w:rPr>
        <w:t>Египе</w:t>
      </w:r>
      <w:r w:rsidR="00210534">
        <w:rPr>
          <w:lang w:val="bg-BG"/>
        </w:rPr>
        <w:t>д</w:t>
      </w:r>
      <w:r>
        <w:rPr>
          <w:lang w:val="bg-BG"/>
        </w:rPr>
        <w:t>ските дроби се представят с две цели числа</w:t>
      </w:r>
      <w:r w:rsidR="00B409C1">
        <w:rPr>
          <w:lang w:val="bg-BG"/>
        </w:rPr>
        <w:t>:</w:t>
      </w:r>
      <w:r w:rsidR="009C1780">
        <w:rPr>
          <w:lang w:val="bg-BG"/>
        </w:rPr>
        <w:t xml:space="preserve"> числител и знаменател, като числителят е винаги единица</w:t>
      </w:r>
      <w:r w:rsidR="00B409C1">
        <w:rPr>
          <w:lang w:val="bg-BG"/>
        </w:rPr>
        <w:t>,</w:t>
      </w:r>
      <w:r w:rsidR="009C1780">
        <w:rPr>
          <w:lang w:val="bg-BG"/>
        </w:rPr>
        <w:t xml:space="preserve"> а зн</w:t>
      </w:r>
      <w:r w:rsidR="0095552C">
        <w:rPr>
          <w:lang w:val="bg-BG"/>
        </w:rPr>
        <w:t>а</w:t>
      </w:r>
      <w:r w:rsidR="009C1780">
        <w:rPr>
          <w:lang w:val="bg-BG"/>
        </w:rPr>
        <w:t xml:space="preserve">менателят започва от </w:t>
      </w:r>
      <w:r w:rsidR="0095552C">
        <w:rPr>
          <w:lang w:val="bg-BG"/>
        </w:rPr>
        <w:t xml:space="preserve">числото 2 и нараства. Ето </w:t>
      </w:r>
      <w:r w:rsidR="00B409C1">
        <w:rPr>
          <w:lang w:val="bg-BG"/>
        </w:rPr>
        <w:t xml:space="preserve">списък </w:t>
      </w:r>
      <w:r w:rsidR="0095552C">
        <w:rPr>
          <w:lang w:val="bg-BG"/>
        </w:rPr>
        <w:t xml:space="preserve">на първите </w:t>
      </w:r>
      <w:r w:rsidR="00BF0C7B">
        <w:rPr>
          <w:lang w:val="bg-BG"/>
        </w:rPr>
        <w:t>четири</w:t>
      </w:r>
      <w:r w:rsidR="0095552C">
        <w:rPr>
          <w:lang w:val="bg-BG"/>
        </w:rPr>
        <w:t xml:space="preserve"> </w:t>
      </w:r>
      <w:r w:rsidR="00210534">
        <w:rPr>
          <w:lang w:val="bg-BG"/>
        </w:rPr>
        <w:t>египедски</w:t>
      </w:r>
      <w:r w:rsidR="0095552C">
        <w:rPr>
          <w:lang w:val="bg-BG"/>
        </w:rPr>
        <w:t xml:space="preserve"> дроби: 1/2 1/3 </w:t>
      </w:r>
      <w:r w:rsidR="0040539B">
        <w:rPr>
          <w:lang w:val="bg-BG"/>
        </w:rPr>
        <w:t>1/4 1/5 ....</w:t>
      </w:r>
    </w:p>
    <w:p w14:paraId="1EE8E7D6" w14:textId="7FCADC5F" w:rsidR="0040539B" w:rsidRDefault="0040539B" w:rsidP="002C2820">
      <w:pPr>
        <w:rPr>
          <w:lang w:val="bg-BG"/>
        </w:rPr>
      </w:pPr>
      <w:r>
        <w:rPr>
          <w:lang w:val="bg-BG"/>
        </w:rPr>
        <w:t xml:space="preserve">Ако е дадено едно рационално число представено </w:t>
      </w:r>
      <w:r w:rsidR="007376F3">
        <w:rPr>
          <w:lang w:val="bg-BG"/>
        </w:rPr>
        <w:t>посредством</w:t>
      </w:r>
      <w:r>
        <w:rPr>
          <w:lang w:val="bg-BG"/>
        </w:rPr>
        <w:t xml:space="preserve"> </w:t>
      </w:r>
      <w:r w:rsidR="009C4A2F">
        <w:rPr>
          <w:lang w:val="bg-BG"/>
        </w:rPr>
        <w:t xml:space="preserve">две цели числа, съответно за </w:t>
      </w:r>
      <w:r>
        <w:rPr>
          <w:lang w:val="bg-BG"/>
        </w:rPr>
        <w:t>числител и знаменател, напишете програма която разбива това число като сума от египедски дроби.</w:t>
      </w:r>
    </w:p>
    <w:p w14:paraId="027CAAD7" w14:textId="77777777" w:rsidR="002C2820" w:rsidRDefault="002C2820" w:rsidP="002C2820">
      <w:pPr>
        <w:pStyle w:val="Heading2"/>
        <w:rPr>
          <w:lang w:val="bg-BG"/>
        </w:rPr>
      </w:pPr>
      <w:proofErr w:type="spellStart"/>
      <w:r>
        <w:t>Вход</w:t>
      </w:r>
      <w:proofErr w:type="spellEnd"/>
    </w:p>
    <w:p w14:paraId="63A9FEFE" w14:textId="4D1EE14B" w:rsidR="000620F2" w:rsidRDefault="00B409C1" w:rsidP="002C2820">
      <w:pPr>
        <w:rPr>
          <w:lang w:val="bg-BG"/>
        </w:rPr>
      </w:pPr>
      <w:r>
        <w:rPr>
          <w:lang w:val="bg-BG"/>
        </w:rPr>
        <w:t>На един ред от стандартният вход са дадени д</w:t>
      </w:r>
      <w:r w:rsidR="00630462">
        <w:rPr>
          <w:lang w:val="bg-BG"/>
        </w:rPr>
        <w:t>ве цели числа</w:t>
      </w:r>
      <w:r w:rsidR="000620F2">
        <w:rPr>
          <w:lang w:val="bg-BG"/>
        </w:rPr>
        <w:t xml:space="preserve"> представляващи числител</w:t>
      </w:r>
      <w:r w:rsidR="009C4A2F">
        <w:rPr>
          <w:lang w:val="bg-BG"/>
        </w:rPr>
        <w:t>ят</w:t>
      </w:r>
      <w:r w:rsidR="000620F2">
        <w:rPr>
          <w:lang w:val="bg-BG"/>
        </w:rPr>
        <w:t xml:space="preserve"> и знаменате</w:t>
      </w:r>
      <w:r w:rsidR="00BF0C7B">
        <w:rPr>
          <w:lang w:val="bg-BG"/>
        </w:rPr>
        <w:t>лят на рационалното число</w:t>
      </w:r>
      <w:r w:rsidR="000620F2">
        <w:rPr>
          <w:lang w:val="bg-BG"/>
        </w:rPr>
        <w:t>.</w:t>
      </w:r>
    </w:p>
    <w:p w14:paraId="5901D141" w14:textId="77777777" w:rsidR="002C2820" w:rsidRDefault="002C2820" w:rsidP="002C2820">
      <w:pPr>
        <w:pStyle w:val="Heading2"/>
        <w:rPr>
          <w:lang w:val="bg-BG"/>
        </w:rPr>
      </w:pPr>
      <w:proofErr w:type="spellStart"/>
      <w:r>
        <w:t>Изход</w:t>
      </w:r>
      <w:proofErr w:type="spellEnd"/>
    </w:p>
    <w:p w14:paraId="78B57B5C" w14:textId="3283FCB8" w:rsidR="00881826" w:rsidRDefault="00B409C1" w:rsidP="002C2820">
      <w:pPr>
        <w:rPr>
          <w:lang w:val="bg-BG"/>
        </w:rPr>
      </w:pPr>
      <w:r>
        <w:rPr>
          <w:lang w:val="bg-BG"/>
        </w:rPr>
        <w:t>На един ред от стандартният изход се извежда с</w:t>
      </w:r>
      <w:r w:rsidR="000620F2">
        <w:rPr>
          <w:lang w:val="bg-BG"/>
        </w:rPr>
        <w:t>писък</w:t>
      </w:r>
      <w:r>
        <w:rPr>
          <w:lang w:val="bg-BG"/>
        </w:rPr>
        <w:t>ът</w:t>
      </w:r>
      <w:r w:rsidR="000620F2">
        <w:rPr>
          <w:lang w:val="bg-BG"/>
        </w:rPr>
        <w:t xml:space="preserve"> </w:t>
      </w:r>
      <w:r w:rsidR="00881826">
        <w:rPr>
          <w:lang w:val="bg-BG"/>
        </w:rPr>
        <w:t>от</w:t>
      </w:r>
      <w:r w:rsidR="000620F2">
        <w:rPr>
          <w:lang w:val="bg-BG"/>
        </w:rPr>
        <w:t xml:space="preserve"> египедските дроби</w:t>
      </w:r>
      <w:r w:rsidR="00881826">
        <w:rPr>
          <w:lang w:val="bg-BG"/>
        </w:rPr>
        <w:t xml:space="preserve"> разделени с интервал</w:t>
      </w:r>
      <w:r w:rsidR="00BF0C7B">
        <w:rPr>
          <w:lang w:val="bg-BG"/>
        </w:rPr>
        <w:t>,</w:t>
      </w:r>
      <w:r w:rsidR="000620F2">
        <w:rPr>
          <w:lang w:val="bg-BG"/>
        </w:rPr>
        <w:t xml:space="preserve"> чиято сума </w:t>
      </w:r>
      <w:r w:rsidR="00881826">
        <w:rPr>
          <w:lang w:val="bg-BG"/>
        </w:rPr>
        <w:t xml:space="preserve">е равна на входното </w:t>
      </w:r>
      <w:r w:rsidR="00BF0C7B">
        <w:rPr>
          <w:lang w:val="bg-BG"/>
        </w:rPr>
        <w:t xml:space="preserve">рационално </w:t>
      </w:r>
      <w:r w:rsidR="00881826">
        <w:rPr>
          <w:lang w:val="bg-BG"/>
        </w:rPr>
        <w:t>число.</w:t>
      </w:r>
    </w:p>
    <w:p w14:paraId="4ADBF1DD" w14:textId="08A8009C" w:rsidR="002C2820" w:rsidRDefault="002C2820" w:rsidP="002C2820">
      <w:pPr>
        <w:pStyle w:val="Heading2"/>
      </w:pPr>
      <w:proofErr w:type="spellStart"/>
      <w:r>
        <w:t>Пример</w:t>
      </w:r>
      <w:proofErr w:type="spellEnd"/>
      <w:r>
        <w:rPr>
          <w:lang w:val="bg-BG"/>
        </w:rPr>
        <w:t>ен вход</w:t>
      </w:r>
    </w:p>
    <w:p w14:paraId="12BB57D1" w14:textId="79C52FEF" w:rsidR="003E22F5" w:rsidRPr="00B409C1" w:rsidRDefault="003E22F5" w:rsidP="00B409C1">
      <w:r w:rsidRPr="00B409C1">
        <w:t>7</w:t>
      </w:r>
      <w:r w:rsidRPr="00B409C1">
        <w:rPr>
          <w:lang w:val="bg-BG"/>
        </w:rPr>
        <w:t xml:space="preserve"> 9</w:t>
      </w:r>
      <w:r w:rsidRPr="00B409C1">
        <w:t>​</w:t>
      </w:r>
    </w:p>
    <w:p w14:paraId="46B01196" w14:textId="7AE12B47" w:rsidR="002C2820" w:rsidRPr="002C2820" w:rsidRDefault="003E22F5" w:rsidP="003E22F5">
      <w:pPr>
        <w:pStyle w:val="Heading2"/>
        <w:rPr>
          <w:lang w:val="bg-BG"/>
        </w:rPr>
      </w:pPr>
      <w:r w:rsidRPr="003E22F5">
        <w:rPr>
          <w:rFonts w:eastAsiaTheme="minorHAnsi" w:cstheme="minorBidi"/>
          <w:b w:val="0"/>
          <w:color w:val="000000" w:themeColor="text1"/>
          <w:sz w:val="24"/>
          <w:szCs w:val="20"/>
        </w:rPr>
        <w:t>​</w:t>
      </w:r>
      <w:r w:rsidR="002C2820">
        <w:rPr>
          <w:lang w:val="bg-BG"/>
        </w:rPr>
        <w:t>Примерен и</w:t>
      </w:r>
      <w:proofErr w:type="spellStart"/>
      <w:r w:rsidR="002C2820">
        <w:t>зход</w:t>
      </w:r>
      <w:proofErr w:type="spellEnd"/>
    </w:p>
    <w:p w14:paraId="4674EAEB" w14:textId="71B6964D" w:rsidR="00630462" w:rsidRDefault="002C2820" w:rsidP="00B409C1">
      <w:pPr>
        <w:rPr>
          <w:lang w:val="bg-BG"/>
        </w:rPr>
      </w:pPr>
      <w:r>
        <w:t>1/2</w:t>
      </w:r>
      <w:r w:rsidR="00BE5C84">
        <w:rPr>
          <w:lang w:val="bg-BG"/>
        </w:rPr>
        <w:t xml:space="preserve"> 1/4 1/36</w:t>
      </w:r>
    </w:p>
    <w:p w14:paraId="3041C213" w14:textId="6C2CC2FA" w:rsidR="00630462" w:rsidRDefault="00630462" w:rsidP="00630462">
      <w:pPr>
        <w:pStyle w:val="Heading2"/>
        <w:rPr>
          <w:lang w:val="bg-BG"/>
        </w:rPr>
      </w:pPr>
      <w:r>
        <w:rPr>
          <w:lang w:val="bg-BG"/>
        </w:rPr>
        <w:t>Пояснение на примера</w:t>
      </w:r>
    </w:p>
    <w:p w14:paraId="34C4228F" w14:textId="1615368F" w:rsidR="00630462" w:rsidRDefault="00630462" w:rsidP="00B409C1">
      <w:pPr>
        <w:rPr>
          <w:lang w:val="bg-BG"/>
        </w:rPr>
      </w:pPr>
      <w:r>
        <w:rPr>
          <w:lang w:val="bg-BG"/>
        </w:rPr>
        <w:t xml:space="preserve">7/9 = </w:t>
      </w:r>
      <w:r>
        <w:t>1/2</w:t>
      </w:r>
      <w:r>
        <w:rPr>
          <w:lang w:val="bg-BG"/>
        </w:rPr>
        <w:t xml:space="preserve"> + 1/4 + 1/36</w:t>
      </w:r>
    </w:p>
    <w:p w14:paraId="6B9F86B9" w14:textId="636E890F" w:rsidR="002C2820" w:rsidRPr="003E22F5" w:rsidRDefault="002C2820" w:rsidP="00E24B7F">
      <w:pPr>
        <w:spacing w:after="0"/>
        <w:rPr>
          <w:lang w:val="bg-BG"/>
        </w:rPr>
      </w:pPr>
    </w:p>
    <w:sectPr w:rsidR="002C2820" w:rsidRPr="003E22F5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170A52" w14:textId="77777777" w:rsidR="004D4ECD" w:rsidRDefault="004D4ECD">
      <w:pPr>
        <w:spacing w:after="0" w:line="240" w:lineRule="auto"/>
      </w:pPr>
      <w:r>
        <w:separator/>
      </w:r>
    </w:p>
  </w:endnote>
  <w:endnote w:type="continuationSeparator" w:id="0">
    <w:p w14:paraId="2012E8B2" w14:textId="77777777" w:rsidR="004D4ECD" w:rsidRDefault="004D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BD886" w14:textId="77777777" w:rsidR="004D4ECD" w:rsidRDefault="004D4ECD">
      <w:pPr>
        <w:spacing w:after="0" w:line="240" w:lineRule="auto"/>
      </w:pPr>
      <w:r>
        <w:separator/>
      </w:r>
    </w:p>
  </w:footnote>
  <w:footnote w:type="continuationSeparator" w:id="0">
    <w:p w14:paraId="017C35AE" w14:textId="77777777" w:rsidR="004D4ECD" w:rsidRDefault="004D4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B409C1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B409C1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B409C1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B409C1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B409C1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20F2"/>
    <w:rsid w:val="00066E19"/>
    <w:rsid w:val="00086F12"/>
    <w:rsid w:val="00090B05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F45CB"/>
    <w:rsid w:val="001F51D7"/>
    <w:rsid w:val="00210534"/>
    <w:rsid w:val="00213EAB"/>
    <w:rsid w:val="00215D1D"/>
    <w:rsid w:val="00224451"/>
    <w:rsid w:val="002269BA"/>
    <w:rsid w:val="00233A73"/>
    <w:rsid w:val="002469AE"/>
    <w:rsid w:val="002716E6"/>
    <w:rsid w:val="002746BB"/>
    <w:rsid w:val="002812CE"/>
    <w:rsid w:val="00284AAA"/>
    <w:rsid w:val="002A69C0"/>
    <w:rsid w:val="002C282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77AB4"/>
    <w:rsid w:val="00396C86"/>
    <w:rsid w:val="003A0FC4"/>
    <w:rsid w:val="003B2F49"/>
    <w:rsid w:val="003B6EC5"/>
    <w:rsid w:val="003D58BA"/>
    <w:rsid w:val="003E22F5"/>
    <w:rsid w:val="003E585D"/>
    <w:rsid w:val="003F67B7"/>
    <w:rsid w:val="003F7C02"/>
    <w:rsid w:val="0040539B"/>
    <w:rsid w:val="00422A2D"/>
    <w:rsid w:val="00431277"/>
    <w:rsid w:val="00437DB3"/>
    <w:rsid w:val="00441D68"/>
    <w:rsid w:val="00445692"/>
    <w:rsid w:val="00455BF4"/>
    <w:rsid w:val="00462B54"/>
    <w:rsid w:val="00484FFC"/>
    <w:rsid w:val="004C068F"/>
    <w:rsid w:val="004C595E"/>
    <w:rsid w:val="004D4ECD"/>
    <w:rsid w:val="005073D0"/>
    <w:rsid w:val="005168D9"/>
    <w:rsid w:val="00535A9A"/>
    <w:rsid w:val="00543DA3"/>
    <w:rsid w:val="005440BA"/>
    <w:rsid w:val="00552F1A"/>
    <w:rsid w:val="00576382"/>
    <w:rsid w:val="00590FAC"/>
    <w:rsid w:val="005B3248"/>
    <w:rsid w:val="005D7F94"/>
    <w:rsid w:val="0060109A"/>
    <w:rsid w:val="00620729"/>
    <w:rsid w:val="00630462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6CA9"/>
    <w:rsid w:val="006F0367"/>
    <w:rsid w:val="006F2C26"/>
    <w:rsid w:val="007376F3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81826"/>
    <w:rsid w:val="00892E9B"/>
    <w:rsid w:val="008945AC"/>
    <w:rsid w:val="008D04CF"/>
    <w:rsid w:val="008D7849"/>
    <w:rsid w:val="008E3123"/>
    <w:rsid w:val="00902C50"/>
    <w:rsid w:val="00921BBB"/>
    <w:rsid w:val="009439AA"/>
    <w:rsid w:val="00944CF6"/>
    <w:rsid w:val="0095552C"/>
    <w:rsid w:val="00957928"/>
    <w:rsid w:val="00963B90"/>
    <w:rsid w:val="009871CF"/>
    <w:rsid w:val="00990A54"/>
    <w:rsid w:val="009B0757"/>
    <w:rsid w:val="009C1780"/>
    <w:rsid w:val="009C4A2F"/>
    <w:rsid w:val="009C773F"/>
    <w:rsid w:val="00A05413"/>
    <w:rsid w:val="00A05B27"/>
    <w:rsid w:val="00A2113E"/>
    <w:rsid w:val="00A36890"/>
    <w:rsid w:val="00A40FF3"/>
    <w:rsid w:val="00A43C91"/>
    <w:rsid w:val="00A45E55"/>
    <w:rsid w:val="00A802E7"/>
    <w:rsid w:val="00A95A70"/>
    <w:rsid w:val="00AF378A"/>
    <w:rsid w:val="00AF5D69"/>
    <w:rsid w:val="00B22EC4"/>
    <w:rsid w:val="00B409C1"/>
    <w:rsid w:val="00B54EAE"/>
    <w:rsid w:val="00B552FE"/>
    <w:rsid w:val="00B60464"/>
    <w:rsid w:val="00B62B9B"/>
    <w:rsid w:val="00B77CCC"/>
    <w:rsid w:val="00BA5A05"/>
    <w:rsid w:val="00BC06ED"/>
    <w:rsid w:val="00BC0CA6"/>
    <w:rsid w:val="00BC7B95"/>
    <w:rsid w:val="00BD4D1C"/>
    <w:rsid w:val="00BD6BBA"/>
    <w:rsid w:val="00BE5C84"/>
    <w:rsid w:val="00BF0C7B"/>
    <w:rsid w:val="00BF296A"/>
    <w:rsid w:val="00C01BF5"/>
    <w:rsid w:val="00C12960"/>
    <w:rsid w:val="00C13D46"/>
    <w:rsid w:val="00C353E9"/>
    <w:rsid w:val="00C53531"/>
    <w:rsid w:val="00C916B7"/>
    <w:rsid w:val="00C947E4"/>
    <w:rsid w:val="00CA088F"/>
    <w:rsid w:val="00CB32E0"/>
    <w:rsid w:val="00CE2CAB"/>
    <w:rsid w:val="00CF317E"/>
    <w:rsid w:val="00D02998"/>
    <w:rsid w:val="00D36316"/>
    <w:rsid w:val="00D56B72"/>
    <w:rsid w:val="00D60FAC"/>
    <w:rsid w:val="00D61D58"/>
    <w:rsid w:val="00D626E4"/>
    <w:rsid w:val="00D84716"/>
    <w:rsid w:val="00D904CD"/>
    <w:rsid w:val="00DA35CB"/>
    <w:rsid w:val="00DC2D91"/>
    <w:rsid w:val="00DE3E34"/>
    <w:rsid w:val="00DE66C0"/>
    <w:rsid w:val="00DF04A9"/>
    <w:rsid w:val="00DF5946"/>
    <w:rsid w:val="00E041D6"/>
    <w:rsid w:val="00E24B7F"/>
    <w:rsid w:val="00E32718"/>
    <w:rsid w:val="00E51935"/>
    <w:rsid w:val="00E57F56"/>
    <w:rsid w:val="00E71405"/>
    <w:rsid w:val="00E728B1"/>
    <w:rsid w:val="00E768A0"/>
    <w:rsid w:val="00E802A8"/>
    <w:rsid w:val="00EC1D9C"/>
    <w:rsid w:val="00ED5B5C"/>
    <w:rsid w:val="00F03DB0"/>
    <w:rsid w:val="00F41DE3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103</TotalTime>
  <Pages>1</Pages>
  <Words>133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64</cp:revision>
  <cp:lastPrinted>2024-03-12T07:08:00Z</cp:lastPrinted>
  <dcterms:created xsi:type="dcterms:W3CDTF">2024-03-12T12:05:00Z</dcterms:created>
  <dcterms:modified xsi:type="dcterms:W3CDTF">2024-05-22T08:25:00Z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