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1D84F127" w:rsidR="00C3355F" w:rsidRPr="001D6B80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32"/>
          <w:lang w:val="bg-BG"/>
        </w:rPr>
      </w:pPr>
      <w:r w:rsidRPr="001D6B80">
        <w:rPr>
          <w:rFonts w:ascii="Comfortaa SemiBold" w:hAnsi="Comfortaa SemiBold"/>
          <w:color w:val="auto"/>
          <w:sz w:val="32"/>
          <w:szCs w:val="32"/>
          <w:lang w:val="bg-BG"/>
        </w:rPr>
        <w:t xml:space="preserve">ГРУПА </w:t>
      </w:r>
      <w:r w:rsidR="004E6488" w:rsidRPr="001D6B80">
        <w:rPr>
          <w:rFonts w:ascii="Comfortaa SemiBold" w:hAnsi="Comfortaa SemiBold"/>
          <w:color w:val="auto"/>
          <w:sz w:val="32"/>
          <w:szCs w:val="32"/>
        </w:rPr>
        <w:t>C</w:t>
      </w:r>
      <w:r w:rsidR="00E84552" w:rsidRPr="001D6B80">
        <w:rPr>
          <w:rFonts w:ascii="Comfortaa SemiBold" w:hAnsi="Comfortaa SemiBold"/>
          <w:color w:val="auto"/>
          <w:sz w:val="32"/>
          <w:szCs w:val="32"/>
        </w:rPr>
        <w:t>.</w:t>
      </w:r>
      <w:r w:rsidRPr="001D6B80">
        <w:rPr>
          <w:rFonts w:ascii="Comfortaa SemiBold" w:hAnsi="Comfortaa SemiBold"/>
          <w:color w:val="auto"/>
          <w:sz w:val="32"/>
          <w:szCs w:val="32"/>
        </w:rPr>
        <w:t xml:space="preserve"> </w:t>
      </w:r>
      <w:r w:rsidRPr="001D6B80">
        <w:rPr>
          <w:rFonts w:ascii="Comfortaa SemiBold" w:hAnsi="Comfortaa SemiBold"/>
          <w:color w:val="auto"/>
          <w:sz w:val="32"/>
          <w:szCs w:val="32"/>
          <w:lang w:val="bg-BG"/>
        </w:rPr>
        <w:t xml:space="preserve">ЗАДАЧА </w:t>
      </w:r>
      <w:r w:rsidR="004E6488" w:rsidRPr="001D6B80">
        <w:rPr>
          <w:rFonts w:ascii="Comfortaa SemiBold" w:hAnsi="Comfortaa SemiBold"/>
          <w:color w:val="auto"/>
          <w:sz w:val="32"/>
          <w:szCs w:val="32"/>
        </w:rPr>
        <w:t>A</w:t>
      </w:r>
      <w:r w:rsidRPr="001D6B80">
        <w:rPr>
          <w:rFonts w:ascii="Comfortaa SemiBold" w:hAnsi="Comfortaa SemiBold"/>
          <w:color w:val="auto"/>
          <w:sz w:val="32"/>
          <w:szCs w:val="32"/>
        </w:rPr>
        <w:t xml:space="preserve">. </w:t>
      </w:r>
      <w:r w:rsidR="004E6488" w:rsidRPr="001D6B80">
        <w:rPr>
          <w:rFonts w:ascii="Comfortaa SemiBold" w:hAnsi="Comfortaa SemiBold"/>
          <w:color w:val="auto"/>
          <w:sz w:val="32"/>
          <w:szCs w:val="32"/>
          <w:lang w:val="bg-BG"/>
        </w:rPr>
        <w:t>ТРИЪГЪЛНИК</w:t>
      </w:r>
    </w:p>
    <w:p w14:paraId="68A6CF50" w14:textId="7A4B9C9E" w:rsidR="004E6488" w:rsidRPr="00A62C62" w:rsidRDefault="004E6488" w:rsidP="00883D1B">
      <w:pPr>
        <w:spacing w:before="240" w:after="0"/>
        <w:jc w:val="both"/>
        <w:rPr>
          <w:rFonts w:ascii="Comfortaa Light" w:hAnsi="Comfortaa Light"/>
          <w:sz w:val="28"/>
          <w:szCs w:val="28"/>
          <w:lang w:val="bg-BG"/>
        </w:rPr>
      </w:pPr>
      <w:r w:rsidRPr="00A62C62">
        <w:rPr>
          <w:rFonts w:ascii="Comfortaa Light" w:hAnsi="Comfortaa Light"/>
          <w:sz w:val="28"/>
          <w:szCs w:val="28"/>
          <w:lang w:val="bg-BG"/>
        </w:rPr>
        <w:t xml:space="preserve">Напишете програма, която въвежда число </w:t>
      </w:r>
      <w:r w:rsidRPr="00A62C62">
        <w:rPr>
          <w:rFonts w:ascii="Comfortaa Light" w:hAnsi="Comfortaa Light"/>
          <w:sz w:val="28"/>
          <w:szCs w:val="28"/>
        </w:rPr>
        <w:t xml:space="preserve">N </w:t>
      </w:r>
      <w:r w:rsidRPr="00A62C62">
        <w:rPr>
          <w:rFonts w:ascii="Comfortaa Light" w:hAnsi="Comfortaa Light"/>
          <w:sz w:val="28"/>
          <w:szCs w:val="28"/>
          <w:lang w:val="bg-BG"/>
        </w:rPr>
        <w:t xml:space="preserve">и извежда триъгълник от </w:t>
      </w:r>
      <w:r w:rsidRPr="00A62C62">
        <w:rPr>
          <w:rFonts w:ascii="Comfortaa Light" w:hAnsi="Comfortaa Light"/>
          <w:sz w:val="28"/>
          <w:szCs w:val="28"/>
        </w:rPr>
        <w:t>N</w:t>
      </w:r>
      <w:r w:rsidRPr="00A62C62">
        <w:rPr>
          <w:rFonts w:ascii="Comfortaa Light" w:hAnsi="Comfortaa Light"/>
          <w:sz w:val="28"/>
          <w:szCs w:val="28"/>
          <w:lang w:val="bg-BG"/>
        </w:rPr>
        <w:t xml:space="preserve"> реда. Контурът на триъгълникът е от звездички, а вътрешността е от точки. Между отделните знаци в редовете има точно по един интервал.</w:t>
      </w:r>
    </w:p>
    <w:p w14:paraId="332C2ABD" w14:textId="3B1D513F" w:rsidR="00BA4E84" w:rsidRPr="00A62C62" w:rsidRDefault="00BA4E84" w:rsidP="00883D1B">
      <w:pPr>
        <w:spacing w:before="240" w:after="0"/>
        <w:jc w:val="both"/>
        <w:rPr>
          <w:rFonts w:ascii="Comfortaa Light" w:hAnsi="Comfortaa Light"/>
          <w:b/>
          <w:bCs/>
          <w:sz w:val="28"/>
          <w:szCs w:val="28"/>
        </w:rPr>
      </w:pPr>
      <w:r w:rsidRPr="00A62C62">
        <w:rPr>
          <w:rFonts w:ascii="Comfortaa Light" w:hAnsi="Comfortaa Light"/>
          <w:b/>
          <w:bCs/>
          <w:sz w:val="28"/>
          <w:szCs w:val="28"/>
          <w:lang w:val="bg-BG"/>
        </w:rPr>
        <w:t>Ограничения</w:t>
      </w:r>
    </w:p>
    <w:p w14:paraId="47D633F3" w14:textId="22DF13AA" w:rsidR="00BA4E84" w:rsidRPr="00A62C62" w:rsidRDefault="004E6488" w:rsidP="00267C00">
      <w:pPr>
        <w:spacing w:after="0"/>
        <w:jc w:val="both"/>
        <w:rPr>
          <w:rFonts w:ascii="Comfortaa Light" w:hAnsi="Comfortaa Light"/>
          <w:sz w:val="28"/>
          <w:szCs w:val="28"/>
          <w:lang w:val="bg-BG"/>
        </w:rPr>
      </w:pPr>
      <w:r w:rsidRPr="00A62C62">
        <w:rPr>
          <w:rFonts w:ascii="Comfortaa Light" w:hAnsi="Comfortaa Light"/>
          <w:sz w:val="28"/>
          <w:szCs w:val="28"/>
        </w:rPr>
        <w:t xml:space="preserve">3 </w:t>
      </w:r>
      <w:r w:rsidR="00DB648F" w:rsidRPr="00A62C62">
        <w:rPr>
          <w:rFonts w:ascii="Comfortaa Light" w:hAnsi="Comfortaa Light" w:cs="Times New Roman"/>
          <w:sz w:val="28"/>
          <w:szCs w:val="28"/>
        </w:rPr>
        <w:t>≤</w:t>
      </w:r>
      <w:r w:rsidRPr="00A62C62">
        <w:rPr>
          <w:rFonts w:ascii="Comfortaa Light" w:hAnsi="Comfortaa Light"/>
          <w:sz w:val="28"/>
          <w:szCs w:val="28"/>
        </w:rPr>
        <w:t xml:space="preserve"> N </w:t>
      </w:r>
      <w:r w:rsidR="00DB648F" w:rsidRPr="00A62C62">
        <w:rPr>
          <w:rFonts w:ascii="Comfortaa Light" w:hAnsi="Comfortaa Light" w:cs="Times New Roman"/>
          <w:sz w:val="28"/>
          <w:szCs w:val="28"/>
        </w:rPr>
        <w:t>≤</w:t>
      </w:r>
      <w:r w:rsidRPr="00A62C62">
        <w:rPr>
          <w:rFonts w:ascii="Comfortaa Light" w:hAnsi="Comfortaa Light"/>
          <w:sz w:val="28"/>
          <w:szCs w:val="28"/>
        </w:rPr>
        <w:t xml:space="preserve"> 20</w:t>
      </w:r>
    </w:p>
    <w:p w14:paraId="738A60D3" w14:textId="6EC2A61D" w:rsidR="00855BB4" w:rsidRPr="00A62C62" w:rsidRDefault="00833A5C" w:rsidP="00883D1B">
      <w:pPr>
        <w:spacing w:before="240" w:after="0"/>
        <w:rPr>
          <w:rFonts w:ascii="Comfortaa Light" w:hAnsi="Comfortaa Light"/>
          <w:b/>
          <w:bCs/>
          <w:sz w:val="28"/>
          <w:szCs w:val="28"/>
        </w:rPr>
      </w:pPr>
      <w:r w:rsidRPr="00A62C62">
        <w:rPr>
          <w:rFonts w:ascii="Comfortaa Light" w:hAnsi="Comfortaa Light"/>
          <w:b/>
          <w:bCs/>
          <w:sz w:val="28"/>
          <w:szCs w:val="28"/>
          <w:lang w:val="bg-BG"/>
        </w:rPr>
        <w:t>Примерен вход</w:t>
      </w:r>
    </w:p>
    <w:p w14:paraId="076A8A24" w14:textId="4B6ABAF7" w:rsidR="001067D7" w:rsidRPr="00A62C62" w:rsidRDefault="001067D7" w:rsidP="00883D1B">
      <w:pPr>
        <w:spacing w:after="0"/>
        <w:rPr>
          <w:rFonts w:ascii="Comfortaa Light" w:hAnsi="Comfortaa Light"/>
          <w:sz w:val="28"/>
          <w:szCs w:val="28"/>
          <w:lang w:val="bg-BG"/>
        </w:rPr>
      </w:pPr>
      <w:r w:rsidRPr="00A62C62">
        <w:rPr>
          <w:rFonts w:ascii="Comfortaa Light" w:hAnsi="Comfortaa Light"/>
          <w:sz w:val="28"/>
          <w:szCs w:val="28"/>
          <w:lang w:val="bg-BG"/>
        </w:rPr>
        <w:t>5</w:t>
      </w:r>
    </w:p>
    <w:p w14:paraId="263F179D" w14:textId="77777777" w:rsidR="004E6488" w:rsidRPr="00A62C62" w:rsidRDefault="004E6488" w:rsidP="00883D1B">
      <w:pPr>
        <w:spacing w:after="0"/>
        <w:rPr>
          <w:rFonts w:ascii="Comfortaa Light" w:hAnsi="Comfortaa Light"/>
          <w:sz w:val="28"/>
          <w:szCs w:val="28"/>
          <w:lang w:val="bg-BG"/>
        </w:rPr>
      </w:pPr>
    </w:p>
    <w:p w14:paraId="3FCD6ACF" w14:textId="3C6BAAA2" w:rsidR="0026439D" w:rsidRPr="00A62C62" w:rsidRDefault="00833A5C" w:rsidP="00883D1B">
      <w:pPr>
        <w:spacing w:after="0"/>
        <w:rPr>
          <w:rFonts w:ascii="Comfortaa Light" w:hAnsi="Comfortaa Light"/>
          <w:b/>
          <w:bCs/>
          <w:sz w:val="28"/>
          <w:szCs w:val="28"/>
        </w:rPr>
      </w:pPr>
      <w:r w:rsidRPr="00A62C62">
        <w:rPr>
          <w:rFonts w:ascii="Comfortaa Light" w:hAnsi="Comfortaa Light"/>
          <w:b/>
          <w:bCs/>
          <w:sz w:val="28"/>
          <w:szCs w:val="28"/>
          <w:lang w:val="bg-BG"/>
        </w:rPr>
        <w:t>Примерен изход</w:t>
      </w:r>
    </w:p>
    <w:p w14:paraId="771863C5" w14:textId="77777777" w:rsidR="004E6488" w:rsidRPr="00A62C62" w:rsidRDefault="004E6488" w:rsidP="00BE491D">
      <w:pPr>
        <w:spacing w:after="0" w:line="240" w:lineRule="auto"/>
        <w:rPr>
          <w:rFonts w:ascii="Comfortaa Light" w:hAnsi="Comfortaa Light"/>
          <w:sz w:val="28"/>
          <w:szCs w:val="28"/>
          <w:lang w:val="bg-BG"/>
        </w:rPr>
      </w:pPr>
      <w:r w:rsidRPr="00A62C62">
        <w:rPr>
          <w:rFonts w:ascii="Comfortaa Light" w:hAnsi="Comfortaa Light"/>
          <w:sz w:val="28"/>
          <w:szCs w:val="28"/>
          <w:lang w:val="bg-BG"/>
        </w:rPr>
        <w:t xml:space="preserve">* </w:t>
      </w:r>
    </w:p>
    <w:p w14:paraId="7DB8635D" w14:textId="77777777" w:rsidR="004E6488" w:rsidRPr="00A62C62" w:rsidRDefault="004E6488" w:rsidP="00BE491D">
      <w:pPr>
        <w:spacing w:after="0" w:line="240" w:lineRule="auto"/>
        <w:rPr>
          <w:rFonts w:ascii="Comfortaa Light" w:hAnsi="Comfortaa Light"/>
          <w:sz w:val="28"/>
          <w:szCs w:val="28"/>
          <w:lang w:val="bg-BG"/>
        </w:rPr>
      </w:pPr>
      <w:r w:rsidRPr="00A62C62">
        <w:rPr>
          <w:rFonts w:ascii="Comfortaa Light" w:hAnsi="Comfortaa Light"/>
          <w:sz w:val="28"/>
          <w:szCs w:val="28"/>
          <w:lang w:val="bg-BG"/>
        </w:rPr>
        <w:t xml:space="preserve">* * </w:t>
      </w:r>
    </w:p>
    <w:p w14:paraId="25C8EF15" w14:textId="77777777" w:rsidR="004E6488" w:rsidRPr="00A62C62" w:rsidRDefault="004E6488" w:rsidP="00BE491D">
      <w:pPr>
        <w:spacing w:after="0" w:line="240" w:lineRule="auto"/>
        <w:rPr>
          <w:rFonts w:ascii="Comfortaa Light" w:hAnsi="Comfortaa Light"/>
          <w:sz w:val="28"/>
          <w:szCs w:val="28"/>
          <w:lang w:val="bg-BG"/>
        </w:rPr>
      </w:pPr>
      <w:r w:rsidRPr="00A62C62">
        <w:rPr>
          <w:rFonts w:ascii="Comfortaa Light" w:hAnsi="Comfortaa Light"/>
          <w:sz w:val="28"/>
          <w:szCs w:val="28"/>
          <w:lang w:val="bg-BG"/>
        </w:rPr>
        <w:t xml:space="preserve">* . * </w:t>
      </w:r>
    </w:p>
    <w:p w14:paraId="2888BBB1" w14:textId="77777777" w:rsidR="004E6488" w:rsidRPr="00A62C62" w:rsidRDefault="004E6488" w:rsidP="00BE491D">
      <w:pPr>
        <w:spacing w:after="0" w:line="240" w:lineRule="auto"/>
        <w:rPr>
          <w:rFonts w:ascii="Comfortaa Light" w:hAnsi="Comfortaa Light"/>
          <w:sz w:val="28"/>
          <w:szCs w:val="28"/>
          <w:lang w:val="bg-BG"/>
        </w:rPr>
      </w:pPr>
      <w:r w:rsidRPr="00A62C62">
        <w:rPr>
          <w:rFonts w:ascii="Comfortaa Light" w:hAnsi="Comfortaa Light"/>
          <w:sz w:val="28"/>
          <w:szCs w:val="28"/>
          <w:lang w:val="bg-BG"/>
        </w:rPr>
        <w:t xml:space="preserve">* . . * </w:t>
      </w:r>
    </w:p>
    <w:p w14:paraId="581D9715" w14:textId="20953E95" w:rsidR="009B0C80" w:rsidRPr="00A62C62" w:rsidRDefault="004E6488" w:rsidP="004E6488">
      <w:pPr>
        <w:rPr>
          <w:rFonts w:ascii="Comfortaa Light" w:hAnsi="Comfortaa Light"/>
          <w:sz w:val="28"/>
          <w:szCs w:val="28"/>
          <w:lang w:val="bg-BG"/>
        </w:rPr>
      </w:pPr>
      <w:r w:rsidRPr="00A62C62">
        <w:rPr>
          <w:rFonts w:ascii="Comfortaa Light" w:hAnsi="Comfortaa Light"/>
          <w:sz w:val="28"/>
          <w:szCs w:val="28"/>
          <w:lang w:val="bg-BG"/>
        </w:rPr>
        <w:t>* * * * *</w:t>
      </w:r>
    </w:p>
    <w:sectPr w:rsidR="009B0C80" w:rsidRPr="00A62C62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19A63" w14:textId="77777777" w:rsidR="00E97116" w:rsidRDefault="00E97116">
      <w:pPr>
        <w:spacing w:after="0" w:line="240" w:lineRule="auto"/>
      </w:pPr>
      <w:r>
        <w:separator/>
      </w:r>
    </w:p>
  </w:endnote>
  <w:endnote w:type="continuationSeparator" w:id="0">
    <w:p w14:paraId="005839D1" w14:textId="77777777" w:rsidR="00E97116" w:rsidRDefault="00E97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altName w:val="Franklin Gothic Medium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 Light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9F20B" w14:textId="77777777" w:rsidR="00E97116" w:rsidRDefault="00E97116">
      <w:pPr>
        <w:spacing w:after="0" w:line="240" w:lineRule="auto"/>
      </w:pPr>
      <w:r>
        <w:separator/>
      </w:r>
    </w:p>
  </w:footnote>
  <w:footnote w:type="continuationSeparator" w:id="0">
    <w:p w14:paraId="12B4C703" w14:textId="77777777" w:rsidR="00E97116" w:rsidRDefault="00E97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5F62D5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5F62D5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5F62D5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5F62D5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5F62D5" w:rsidRDefault="00C22BB9" w:rsidP="00C22BB9">
          <w:pPr>
            <w:jc w:val="center"/>
            <w:rPr>
              <w:rFonts w:ascii="Comfortaa" w:hAnsi="Comfortaa"/>
            </w:rPr>
          </w:pPr>
          <w:r w:rsidRPr="005F62D5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5F62D5" w:rsidRDefault="00C22BB9" w:rsidP="00C22BB9">
          <w:pPr>
            <w:jc w:val="center"/>
            <w:rPr>
              <w:rFonts w:ascii="Comfortaa" w:hAnsi="Comfortaa"/>
            </w:rPr>
          </w:pPr>
          <w:r w:rsidRPr="005F62D5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5F62D5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5F62D5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5F62D5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5F62D5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5F62D5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5F62D5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5F62D5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5F62D5" w:rsidRDefault="00E97116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5F62D5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5F62D5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5F62D5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5F62D5" w:rsidRDefault="00E97116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5F62D5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5F62D5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5F62D5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5F62D5" w:rsidRDefault="00E97116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5F62D5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5F62D5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5F62D5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5F62D5" w:rsidRDefault="00E97116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5F62D5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5F62D5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5F62D5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52D23"/>
    <w:rsid w:val="00066E19"/>
    <w:rsid w:val="00086F12"/>
    <w:rsid w:val="000A2889"/>
    <w:rsid w:val="000B4BF8"/>
    <w:rsid w:val="000D1825"/>
    <w:rsid w:val="000E5789"/>
    <w:rsid w:val="000F2898"/>
    <w:rsid w:val="001067D7"/>
    <w:rsid w:val="00115663"/>
    <w:rsid w:val="001536FE"/>
    <w:rsid w:val="001601EE"/>
    <w:rsid w:val="0016275D"/>
    <w:rsid w:val="00180DFA"/>
    <w:rsid w:val="00182CB0"/>
    <w:rsid w:val="001870B2"/>
    <w:rsid w:val="001D1152"/>
    <w:rsid w:val="001D6B80"/>
    <w:rsid w:val="001E2DE9"/>
    <w:rsid w:val="001F45CB"/>
    <w:rsid w:val="00213EAB"/>
    <w:rsid w:val="00215D1D"/>
    <w:rsid w:val="002410CC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61777"/>
    <w:rsid w:val="00361FC2"/>
    <w:rsid w:val="00396C86"/>
    <w:rsid w:val="003B2F49"/>
    <w:rsid w:val="003B6EC5"/>
    <w:rsid w:val="003E585D"/>
    <w:rsid w:val="003F7C02"/>
    <w:rsid w:val="00421E4F"/>
    <w:rsid w:val="00437DB3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62D5"/>
    <w:rsid w:val="005F78D5"/>
    <w:rsid w:val="0060109A"/>
    <w:rsid w:val="00620729"/>
    <w:rsid w:val="00673242"/>
    <w:rsid w:val="00683D5F"/>
    <w:rsid w:val="00691768"/>
    <w:rsid w:val="0069588F"/>
    <w:rsid w:val="006F0367"/>
    <w:rsid w:val="006F2C26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815069"/>
    <w:rsid w:val="008200BF"/>
    <w:rsid w:val="00833A5C"/>
    <w:rsid w:val="00855BB4"/>
    <w:rsid w:val="008658F6"/>
    <w:rsid w:val="00867864"/>
    <w:rsid w:val="00883D1B"/>
    <w:rsid w:val="00892E9B"/>
    <w:rsid w:val="008945AC"/>
    <w:rsid w:val="008E3123"/>
    <w:rsid w:val="009439AA"/>
    <w:rsid w:val="00957928"/>
    <w:rsid w:val="00963B90"/>
    <w:rsid w:val="009879A7"/>
    <w:rsid w:val="009B0C80"/>
    <w:rsid w:val="009B7391"/>
    <w:rsid w:val="00A36890"/>
    <w:rsid w:val="00A45E55"/>
    <w:rsid w:val="00A62C62"/>
    <w:rsid w:val="00A802E7"/>
    <w:rsid w:val="00AA0E8F"/>
    <w:rsid w:val="00B22EC4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BE491D"/>
    <w:rsid w:val="00C01BF5"/>
    <w:rsid w:val="00C12469"/>
    <w:rsid w:val="00C22BB9"/>
    <w:rsid w:val="00C3355F"/>
    <w:rsid w:val="00C51862"/>
    <w:rsid w:val="00C665D5"/>
    <w:rsid w:val="00C947E4"/>
    <w:rsid w:val="00CA088F"/>
    <w:rsid w:val="00CE2CAB"/>
    <w:rsid w:val="00CF317E"/>
    <w:rsid w:val="00D31A1D"/>
    <w:rsid w:val="00D56B72"/>
    <w:rsid w:val="00D626E4"/>
    <w:rsid w:val="00D83AD7"/>
    <w:rsid w:val="00D904CD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97116"/>
    <w:rsid w:val="00EC1D9C"/>
    <w:rsid w:val="00EE5052"/>
    <w:rsid w:val="00F50E25"/>
    <w:rsid w:val="00F50ED1"/>
    <w:rsid w:val="00F62EC4"/>
    <w:rsid w:val="00F64CF8"/>
    <w:rsid w:val="00F83039"/>
    <w:rsid w:val="00F863BC"/>
    <w:rsid w:val="00F87567"/>
    <w:rsid w:val="00FA5F92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23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17</cp:revision>
  <cp:lastPrinted>2022-05-21T05:51:00Z</cp:lastPrinted>
  <dcterms:created xsi:type="dcterms:W3CDTF">2022-05-21T05:46:00Z</dcterms:created>
  <dcterms:modified xsi:type="dcterms:W3CDTF">2022-05-27T15:08:00Z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